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2171DE" w:rsidRPr="00EC2E8A" w:rsidTr="009335D6">
        <w:trPr>
          <w:trHeight w:val="2837"/>
        </w:trPr>
        <w:tc>
          <w:tcPr>
            <w:tcW w:w="7937" w:type="dxa"/>
          </w:tcPr>
          <w:p w:rsidR="002171DE" w:rsidRPr="00EC2E8A" w:rsidRDefault="00EC2E8A" w:rsidP="002171DE">
            <w:r w:rsidRPr="00EC2E8A">
              <w:t>To whom it may concern</w:t>
            </w:r>
          </w:p>
        </w:tc>
      </w:tr>
      <w:tr w:rsidR="006C3A1B" w:rsidRPr="00EC2E8A" w:rsidTr="009335D6">
        <w:trPr>
          <w:trHeight w:hRule="exact" w:val="737"/>
        </w:trPr>
        <w:tc>
          <w:tcPr>
            <w:tcW w:w="7937" w:type="dxa"/>
          </w:tcPr>
          <w:p w:rsidR="006C3A1B" w:rsidRPr="00EC2E8A" w:rsidRDefault="00EC2E8A" w:rsidP="00FE0DAB">
            <w:pPr>
              <w:pStyle w:val="Normal-Dokumentheading"/>
            </w:pPr>
            <w:r w:rsidRPr="00EC2E8A">
              <w:t xml:space="preserve">Letter of Intent to Join a Consortium &amp; </w:t>
            </w:r>
            <w:proofErr w:type="spellStart"/>
            <w:r w:rsidRPr="00EC2E8A">
              <w:t>Authorisation</w:t>
            </w:r>
            <w:proofErr w:type="spellEnd"/>
          </w:p>
        </w:tc>
      </w:tr>
    </w:tbl>
    <w:p w:rsidR="00EC2E8A" w:rsidRDefault="00EC2E8A" w:rsidP="00EC2E8A">
      <w:pPr>
        <w:rPr>
          <w:b/>
          <w:u w:val="single"/>
        </w:rPr>
      </w:pPr>
    </w:p>
    <w:p w:rsidR="00EC2E8A" w:rsidRDefault="00EC2E8A" w:rsidP="00EC2E8A">
      <w:pPr>
        <w:rPr>
          <w:b/>
          <w:u w:val="single"/>
        </w:rPr>
      </w:pPr>
    </w:p>
    <w:p w:rsidR="00EC2E8A" w:rsidRDefault="00EC2E8A" w:rsidP="00EC2E8A">
      <w:pPr>
        <w:rPr>
          <w:b/>
        </w:rPr>
      </w:pPr>
      <w:r>
        <w:rPr>
          <w:b/>
          <w:u w:val="single"/>
        </w:rPr>
        <w:t xml:space="preserve">Tender for: </w:t>
      </w:r>
      <w:r>
        <w:rPr>
          <w:b/>
        </w:rPr>
        <w:t xml:space="preserve"> Ref</w:t>
      </w:r>
      <w:proofErr w:type="gramStart"/>
      <w:r>
        <w:rPr>
          <w:b/>
        </w:rPr>
        <w:t>:  ………..</w:t>
      </w:r>
      <w:proofErr w:type="gramEnd"/>
    </w:p>
    <w:p w:rsidR="00EC2E8A" w:rsidRDefault="00EC2E8A" w:rsidP="00EC2E8A"/>
    <w:p w:rsidR="00EC2E8A" w:rsidRDefault="00EC2E8A" w:rsidP="00EC2E8A">
      <w:r>
        <w:t xml:space="preserve">The project partner, </w:t>
      </w:r>
      <w:r w:rsidR="00C27308">
        <w:t>DCE – Danish Centre for Environment and Energy, Aarhus Un</w:t>
      </w:r>
      <w:r w:rsidR="00C27308">
        <w:t>i</w:t>
      </w:r>
      <w:r w:rsidR="00C27308">
        <w:t>versity</w:t>
      </w:r>
      <w:r>
        <w:t>, represented for the purpose hereof by (Name and position/title), hereby co</w:t>
      </w:r>
      <w:r>
        <w:t>n</w:t>
      </w:r>
      <w:r>
        <w:t>firms that we intend to sign a consortium agreement for the execution of the above-mentioned co</w:t>
      </w:r>
      <w:r>
        <w:t>n</w:t>
      </w:r>
      <w:r>
        <w:t>tract.</w:t>
      </w:r>
    </w:p>
    <w:p w:rsidR="00EC2E8A" w:rsidRDefault="00EC2E8A" w:rsidP="00EC2E8A"/>
    <w:p w:rsidR="00EC2E8A" w:rsidRDefault="00EC2E8A" w:rsidP="00EC2E8A">
      <w:r>
        <w:t xml:space="preserve">The undersigned also </w:t>
      </w:r>
      <w:proofErr w:type="spellStart"/>
      <w:r>
        <w:t>authorises</w:t>
      </w:r>
      <w:proofErr w:type="spellEnd"/>
      <w:r>
        <w:t xml:space="preserve"> the lead institution of this proposal, (Name of Inst</w:t>
      </w:r>
      <w:r>
        <w:t>i</w:t>
      </w:r>
      <w:r>
        <w:t xml:space="preserve">tution) with authority to sign the LETTER OF TENDER on behalf of </w:t>
      </w:r>
      <w:r w:rsidR="00C27308">
        <w:t>DCE – Danish Centre for Environment and Energy, Aarhus University</w:t>
      </w:r>
      <w:r>
        <w:t xml:space="preserve"> and otherwise bind the co</w:t>
      </w:r>
      <w:r>
        <w:t>n</w:t>
      </w:r>
      <w:r>
        <w:t>sortium, and to act on its behalf, in all matters in connection with or arising out of the Tender.</w:t>
      </w:r>
    </w:p>
    <w:p w:rsidR="00EC2E8A" w:rsidRDefault="00EC2E8A" w:rsidP="00EC2E8A"/>
    <w:p w:rsidR="00EC2E8A" w:rsidRDefault="00EC2E8A" w:rsidP="00EC2E8A"/>
    <w:p w:rsidR="00EC2E8A" w:rsidRDefault="00EC2E8A" w:rsidP="00EC2E8A">
      <w:r>
        <w:t>Signature</w:t>
      </w:r>
    </w:p>
    <w:p w:rsidR="00EC2E8A" w:rsidRDefault="00EC2E8A" w:rsidP="00EC2E8A"/>
    <w:p w:rsidR="00EC2E8A" w:rsidRDefault="00EC2E8A" w:rsidP="00EC2E8A"/>
    <w:p w:rsidR="00EC2E8A" w:rsidRDefault="00EC2E8A" w:rsidP="00EC2E8A">
      <w:r>
        <w:t>Name of the signer</w:t>
      </w:r>
    </w:p>
    <w:p w:rsidR="00EC2E8A" w:rsidRDefault="00EC2E8A" w:rsidP="00EC2E8A">
      <w:r>
        <w:t>Position/title</w:t>
      </w:r>
    </w:p>
    <w:p w:rsidR="00C723B1" w:rsidRPr="00EC2E8A" w:rsidRDefault="00C723B1" w:rsidP="00EC2E8A"/>
    <w:sectPr w:rsidR="00C723B1" w:rsidRPr="00EC2E8A" w:rsidSect="007C56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4D0" w:rsidRDefault="00C434D0">
      <w:r>
        <w:separator/>
      </w:r>
    </w:p>
  </w:endnote>
  <w:endnote w:type="continuationSeparator" w:id="0">
    <w:p w:rsidR="00C434D0" w:rsidRDefault="00C43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CC76C1E-1883-46E9-8EA8-EFF28DB9A435}"/>
    <w:embedBold r:id="rId2" w:fontKey="{42EFAA3D-B355-44ED-8835-3D628AD0C2AE}"/>
    <w:embedItalic r:id="rId3" w:fontKey="{D1DC0D5F-F58B-491B-95F9-13A912CA1376}"/>
    <w:embedBoldItalic r:id="rId4" w:fontKey="{7119EB80-328D-49AB-8114-51DCCBD20B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9FC09E1-AA06-466E-9421-F5D3B0F85EE7}"/>
    <w:embedBold r:id="rId6" w:fontKey="{DAEB97A5-D82E-4AB8-A625-AE6798268E9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0C7C721A-0CA8-49C7-8069-D1C1882E7FC3}"/>
    <w:embedBold r:id="rId8" w:fontKey="{A7CC3990-271A-4845-8D1E-AF5611C288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C1C68C5-33AC-44ED-9CE9-5A519D85D3B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0A511470-A084-40F6-895D-4DF63F3D70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40605C7-6F10-4325-9BE7-FFD6739EDA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308" w:rsidRDefault="00C273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4D0" w:rsidRDefault="00C434D0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4D0" w:rsidRDefault="00C434D0" w:rsidP="00467364">
    <w:pPr>
      <w:ind w:right="360"/>
    </w:pPr>
  </w:p>
  <w:p w:rsidR="00C434D0" w:rsidRDefault="00C434D0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C434D0" w:rsidRPr="00385E94" w:rsidTr="00EC2E8A">
      <w:tc>
        <w:tcPr>
          <w:tcW w:w="2410" w:type="dxa"/>
        </w:tcPr>
        <w:p w:rsidR="00C434D0" w:rsidRPr="00EC2E8A" w:rsidRDefault="00C434D0" w:rsidP="008C1273">
          <w:pPr>
            <w:pStyle w:val="Template-Companyname"/>
            <w:rPr>
              <w:lang w:val="en-US"/>
            </w:rPr>
          </w:pPr>
          <w:bookmarkStart w:id="29" w:name="bmkSecundaryLogo"/>
          <w:bookmarkStart w:id="30" w:name="bmkOffName"/>
          <w:bookmarkStart w:id="31" w:name="HIFbmkOffName"/>
          <w:bookmarkEnd w:id="29"/>
          <w:r w:rsidRPr="00EC2E8A">
            <w:t>DCE - Danish Centre for Environment and Energy</w:t>
          </w:r>
          <w:bookmarkEnd w:id="30"/>
        </w:p>
        <w:p w:rsidR="00C434D0" w:rsidRPr="00EC2E8A" w:rsidRDefault="00C434D0" w:rsidP="00213BCF">
          <w:pPr>
            <w:pStyle w:val="Template-Address"/>
            <w:rPr>
              <w:lang w:val="da-DK"/>
            </w:rPr>
          </w:pPr>
          <w:bookmarkStart w:id="32" w:name="AarhusUniversitet"/>
          <w:bookmarkEnd w:id="31"/>
          <w:r w:rsidRPr="00EC2E8A">
            <w:rPr>
              <w:lang w:val="da-DK"/>
            </w:rPr>
            <w:t>Aarhus University</w:t>
          </w:r>
          <w:bookmarkEnd w:id="32"/>
        </w:p>
        <w:p w:rsidR="00C434D0" w:rsidRPr="00EC2E8A" w:rsidRDefault="00C434D0" w:rsidP="00AA0EF9">
          <w:pPr>
            <w:pStyle w:val="Template-Address"/>
            <w:rPr>
              <w:lang w:val="da-DK"/>
            </w:rPr>
          </w:pPr>
          <w:bookmarkStart w:id="33" w:name="bmkOffOfficeID"/>
          <w:r w:rsidRPr="00EC2E8A">
            <w:rPr>
              <w:lang w:val="da-DK"/>
            </w:rPr>
            <w:t>Frederiksborgvej 399</w:t>
          </w:r>
        </w:p>
        <w:p w:rsidR="00C434D0" w:rsidRPr="00EC2E8A" w:rsidRDefault="00C434D0" w:rsidP="00AA0EF9">
          <w:pPr>
            <w:pStyle w:val="Template-Address"/>
            <w:rPr>
              <w:lang w:val="da-DK"/>
            </w:rPr>
          </w:pPr>
          <w:r w:rsidRPr="00EC2E8A">
            <w:rPr>
              <w:lang w:val="da-DK"/>
            </w:rPr>
            <w:t>PO box 358</w:t>
          </w:r>
        </w:p>
        <w:p w:rsidR="00C434D0" w:rsidRDefault="00C434D0" w:rsidP="00AA0EF9">
          <w:pPr>
            <w:pStyle w:val="Template-Address"/>
          </w:pPr>
          <w:r>
            <w:t>DK-4000 Roskilde</w:t>
          </w:r>
        </w:p>
        <w:p w:rsidR="00C434D0" w:rsidRPr="00EC2E8A" w:rsidRDefault="00C434D0" w:rsidP="00AA0EF9">
          <w:pPr>
            <w:pStyle w:val="Template-Address"/>
            <w:rPr>
              <w:lang w:val="da-DK"/>
            </w:rPr>
          </w:pPr>
          <w:r>
            <w:t>Denmark</w:t>
          </w:r>
          <w:bookmarkEnd w:id="33"/>
        </w:p>
      </w:tc>
      <w:tc>
        <w:tcPr>
          <w:tcW w:w="2410" w:type="dxa"/>
        </w:tcPr>
        <w:p w:rsidR="00C434D0" w:rsidRPr="00EC2E8A" w:rsidRDefault="00C434D0" w:rsidP="008C1273">
          <w:pPr>
            <w:pStyle w:val="Template-Address"/>
          </w:pPr>
          <w:bookmarkStart w:id="34" w:name="bmkOvsTel"/>
          <w:bookmarkStart w:id="35" w:name="HIFbmkOffPhone"/>
          <w:r>
            <w:t>Tel.: +45</w:t>
          </w:r>
          <w:bookmarkEnd w:id="34"/>
          <w:r w:rsidRPr="00EC2E8A">
            <w:t xml:space="preserve"> </w:t>
          </w:r>
          <w:bookmarkStart w:id="36" w:name="bmkOffPhone"/>
          <w:r w:rsidRPr="00EC2E8A">
            <w:t>8715 5000</w:t>
          </w:r>
          <w:bookmarkEnd w:id="36"/>
        </w:p>
        <w:p w:rsidR="00C434D0" w:rsidRPr="00EC2E8A" w:rsidRDefault="00C434D0" w:rsidP="008C1273">
          <w:pPr>
            <w:pStyle w:val="Template-Address"/>
          </w:pPr>
          <w:bookmarkStart w:id="37" w:name="bmkOvsFax"/>
          <w:bookmarkStart w:id="38" w:name="HIFbmkOffFax"/>
          <w:bookmarkEnd w:id="35"/>
          <w:r>
            <w:t>Fax: +45</w:t>
          </w:r>
          <w:bookmarkEnd w:id="37"/>
          <w:r w:rsidRPr="00EC2E8A">
            <w:t xml:space="preserve"> </w:t>
          </w:r>
          <w:bookmarkStart w:id="39" w:name="bmkOffFax"/>
          <w:r w:rsidRPr="00EC2E8A">
            <w:t>8715</w:t>
          </w:r>
          <w:r w:rsidR="00C27308">
            <w:t xml:space="preserve"> </w:t>
          </w:r>
          <w:bookmarkStart w:id="40" w:name="_GoBack"/>
          <w:bookmarkEnd w:id="40"/>
          <w:r w:rsidRPr="00EC2E8A">
            <w:t>2068</w:t>
          </w:r>
          <w:bookmarkEnd w:id="39"/>
        </w:p>
        <w:p w:rsidR="00C434D0" w:rsidRPr="00EC2E8A" w:rsidRDefault="00C434D0" w:rsidP="000E46C3">
          <w:pPr>
            <w:pStyle w:val="Template-Address"/>
          </w:pPr>
          <w:bookmarkStart w:id="41" w:name="HIFbmkOffEmail"/>
          <w:bookmarkEnd w:id="38"/>
          <w:r w:rsidRPr="00EC2E8A">
            <w:t xml:space="preserve">E-mail: </w:t>
          </w:r>
          <w:bookmarkStart w:id="42" w:name="bmkOffEmail"/>
          <w:r w:rsidRPr="00EC2E8A">
            <w:t>dce@au.dk</w:t>
          </w:r>
          <w:bookmarkEnd w:id="42"/>
        </w:p>
        <w:p w:rsidR="00C434D0" w:rsidRPr="009224E3" w:rsidRDefault="00C434D0" w:rsidP="000E46C3">
          <w:pPr>
            <w:pStyle w:val="Template-Address"/>
          </w:pPr>
          <w:bookmarkStart w:id="43" w:name="bmkOffOfficeWww"/>
          <w:bookmarkEnd w:id="41"/>
          <w:r>
            <w:t>http://dce.au.dk/en</w:t>
          </w:r>
          <w:bookmarkEnd w:id="43"/>
        </w:p>
      </w:tc>
    </w:tr>
  </w:tbl>
  <w:p w:rsidR="00C434D0" w:rsidRPr="006C3A1B" w:rsidRDefault="00C434D0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4D0" w:rsidRDefault="00C434D0">
      <w:r>
        <w:separator/>
      </w:r>
    </w:p>
  </w:footnote>
  <w:footnote w:type="continuationSeparator" w:id="0">
    <w:p w:rsidR="00C434D0" w:rsidRDefault="00C434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308" w:rsidRDefault="00C273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4D0" w:rsidRDefault="00C434D0">
    <w:pPr>
      <w:pStyle w:val="Header"/>
    </w:pPr>
    <w:r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LogoNavnHide" o:spid="_x0000_s2078" type="#_x0000_t202" style="position:absolute;margin-left:115.65pt;margin-top:28.6pt;width:425.2pt;height:58.2pt;z-index:251660288;mso-position-horizontal-relative:page;mso-position-vertical-relative:page" filled="f" stroked="f">
          <v:textbox style="mso-next-textbox:#LogoNavnHide" inset="0,0,0,0">
            <w:txbxContent>
              <w:p w:rsidR="00C434D0" w:rsidRPr="009224E3" w:rsidRDefault="00C434D0" w:rsidP="00DB449D">
                <w:pPr>
                  <w:pStyle w:val="Template-Parentlogoname"/>
                </w:pPr>
                <w:bookmarkStart w:id="0" w:name="bmkOffParent02"/>
                <w:r>
                  <w:t>Aarhus</w:t>
                </w:r>
                <w:r>
                  <w:br/>
                  <w:t>University</w:t>
                </w:r>
                <w:bookmarkEnd w:id="0"/>
              </w:p>
              <w:p w:rsidR="00C434D0" w:rsidRPr="009224E3" w:rsidRDefault="00C434D0" w:rsidP="00DB449D">
                <w:pPr>
                  <w:pStyle w:val="Template-Unitnamelogoname"/>
                </w:pPr>
                <w:bookmarkStart w:id="1" w:name="bmkOffUnitName02"/>
                <w:r>
                  <w:t>DCE - Danish Centre for Environment and Energy</w:t>
                </w:r>
                <w:bookmarkEnd w:id="1"/>
              </w:p>
            </w:txbxContent>
          </v:textbox>
          <w10:wrap anchorx="page" anchory="page"/>
        </v:shape>
      </w:pict>
    </w:r>
    <w:r>
      <w:rPr>
        <w:noProof/>
        <w:lang w:eastAsia="da-DK"/>
      </w:rPr>
      <w:pict>
        <v:group id="LogoCanvasHide02" o:spid="_x0000_s2079" editas="canvas" style="position:absolute;margin-left:56.7pt;margin-top:28.35pt;width:48pt;height:24pt;z-index:251661312;mso-position-horizontal-relative:page;mso-position-vertical-relative:page" coordorigin="3544,573" coordsize="960,480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0" type="#_x0000_t75" style="position:absolute;left:3544;top:573;width:960;height:480" o:preferrelative="f" fillcolor="red">
            <v:fill o:detectmouseclick="t"/>
            <v:path o:extrusionok="t" o:connecttype="none"/>
            <o:lock v:ext="edit" text="t"/>
          </v:shape>
          <v:shape id="_x0000_s2081" style="position:absolute;left:4024;top:813;width:480;height:240" coordsize="8160,4080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<v:path arrowok="t"/>
          </v:shape>
          <v:shape id="_x0000_s2082" style="position:absolute;left:3544;top:573;width:480;height:480" coordsize="8160,8160" path="m2878,8160l,8160,8160,r,2892l2878,8160xe" fillcolor="#03428e" stroked="f">
            <v:path arrowok="t"/>
          </v:shape>
          <w10:wrap anchorx="page" anchory="page"/>
        </v:group>
      </w:pict>
    </w:r>
  </w:p>
  <w:p w:rsidR="00C434D0" w:rsidRDefault="00C434D0">
    <w:pPr>
      <w:pStyle w:val="Header"/>
    </w:pPr>
    <w:r>
      <w:rPr>
        <w:noProof/>
        <w:lang w:eastAsia="da-DK"/>
      </w:rPr>
      <w:pict>
        <v:shape id="FoldeStregHide02" o:spid="_x0000_s2069" type="#_x0000_t75" style="position:absolute;margin-left:14.2pt;margin-top:283.5pt;width:28.1pt;height:299.1pt;z-index:-251659264;mso-position-horizontal-relative:page;mso-position-vertical-relative:page">
          <v:imagedata r:id="rId1" o:title="Skillelinjer" cropbottom="-249f" cropright="-64504f"/>
          <w10:wrap anchorx="page" anchory="page"/>
        </v:shape>
      </w:pict>
    </w:r>
    <w:r>
      <w:rPr>
        <w:noProof/>
        <w:lang w:eastAsia="da-DK"/>
      </w:rPr>
      <w:pict>
        <v:shape id="_x0000_s2068" type="#_x0000_t202" style="position:absolute;margin-left:467.7pt;margin-top:120.2pt;width:70.1pt;height:84.2pt;z-index:251656192;mso-position-horizontal-relative:page;mso-position-vertical-relative:page" filled="f" stroked="f">
          <v:textbox style="mso-next-textbox:#_x0000_s2068" inset="0,0,0,0">
            <w:txbxContent>
              <w:p w:rsidR="00C434D0" w:rsidRDefault="00C434D0" w:rsidP="005C13F3">
                <w:pPr>
                  <w:rPr>
                    <w:rStyle w:val="PageNumber"/>
                  </w:rPr>
                </w:pPr>
                <w:bookmarkStart w:id="2" w:name="bmkOvsPage_01"/>
                <w:r>
                  <w:rPr>
                    <w:rStyle w:val="PageNumber"/>
                  </w:rPr>
                  <w:t>Page</w:t>
                </w:r>
                <w:bookmarkEnd w:id="2"/>
                <w:r>
                  <w:rPr>
                    <w:rStyle w:val="PageNumber"/>
                  </w:rPr>
                  <w:t xml:space="preserve"> </w:t>
                </w:r>
                <w:r>
                  <w:rPr>
                    <w:rStyle w:val="PageNumber"/>
                  </w:rPr>
                  <w:fldChar w:fldCharType="begin"/>
                </w:r>
                <w:r w:rsidRPr="009F27A2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>
                  <w:rPr>
                    <w:rStyle w:val="PageNumber"/>
                    <w:noProof/>
                  </w:rPr>
                  <w:t>1</w:t>
                </w:r>
                <w:r>
                  <w:rPr>
                    <w:rStyle w:val="PageNumber"/>
                  </w:rPr>
                  <w:fldChar w:fldCharType="end"/>
                </w:r>
                <w:r>
                  <w:rPr>
                    <w:rStyle w:val="PageNumber"/>
                  </w:rPr>
                  <w:t>/</w:t>
                </w: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 xml:space="preserve"> NUM</w:instrText>
                </w:r>
                <w:r w:rsidRPr="009F27A2">
                  <w:rPr>
                    <w:rStyle w:val="PageNumber"/>
                  </w:rPr>
                  <w:instrText xml:space="preserve">PAGES </w:instrText>
                </w:r>
                <w:r>
                  <w:rPr>
                    <w:rStyle w:val="PageNumber"/>
                  </w:rPr>
                  <w:fldChar w:fldCharType="separate"/>
                </w:r>
                <w:r>
                  <w:rPr>
                    <w:rStyle w:val="PageNumber"/>
                    <w:noProof/>
                  </w:rPr>
                  <w:t>1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C434D0" w:rsidRPr="00192812" w:rsidRDefault="00C434D0" w:rsidP="005C13F3">
                <w:pPr>
                  <w:pStyle w:val="Template-Date"/>
                  <w:spacing w:line="260" w:lineRule="exact"/>
                  <w:rPr>
                    <w:rStyle w:val="PageNumber"/>
                  </w:rPr>
                </w:pPr>
                <w:r>
                  <w:pict>
                    <v:shape id="_x0000_i1026" type="#_x0000_t75" style="width:27.75pt;height:12pt;mso-position-horizontal-relative:page;mso-position-vertical-relative:page" o:allowoverlap="f">
                      <v:imagedata r:id="rId1" o:title="Skillelinjer" croptop="24804f" cropbottom="38204f" cropright="-64504f"/>
                    </v:shape>
                  </w:pic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4D0" w:rsidRDefault="00C434D0">
    <w:pPr>
      <w:pStyle w:val="Header"/>
    </w:pPr>
    <w:r>
      <w:rPr>
        <w:noProof/>
        <w:lang w:eastAsia="da-DK"/>
      </w:rPr>
      <w:pict>
        <v:group id="LogoCanvasHide01" o:spid="_x0000_s2075" editas="canvas" style="position:absolute;margin-left:56.7pt;margin-top:28.35pt;width:48pt;height:24pt;z-index:251659264;mso-position-horizontal-relative:page;mso-position-vertical-relative:page" coordorigin="3544,573" coordsize="960,480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left:3544;top:573;width:960;height:480" o:preferrelative="f">
            <v:fill o:detectmouseclick="t"/>
            <v:path o:extrusionok="t" o:connecttype="none"/>
            <o:lock v:ext="edit" text="t"/>
          </v:shape>
          <v:shape id="_x0000_s2076" style="position:absolute;left:4024;top:813;width:480;height:240" coordsize="8160,4080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<v:path arrowok="t"/>
          </v:shape>
          <v:shape id="_x0000_s2077" style="position:absolute;left:3544;top:573;width:480;height:480" coordsize="8160,8160" path="m2878,8160l,8160,8160,r,2892l2878,8160xe" fillcolor="#03428e" stroked="f">
            <v:path arrowok="t"/>
          </v:shape>
          <w10:wrap anchorx="page" anchory="page"/>
        </v:group>
      </w:pict>
    </w:r>
    <w:r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LogoNavnForsideHide" o:spid="_x0000_s2070" type="#_x0000_t202" style="position:absolute;margin-left:115.65pt;margin-top:28.6pt;width:425.2pt;height:58.2pt;z-index:251658240;mso-position-horizontal-relative:page;mso-position-vertical-relative:page" filled="f" stroked="f">
          <v:textbox style="mso-next-textbox:#LogoNavnForsideHide" inset="0,0,0,0">
            <w:txbxContent>
              <w:p w:rsidR="00C434D0" w:rsidRPr="009224E3" w:rsidRDefault="00C434D0" w:rsidP="0043573B">
                <w:pPr>
                  <w:pStyle w:val="Template-Parentlogoname"/>
                </w:pPr>
                <w:bookmarkStart w:id="3" w:name="bmkOffParent"/>
                <w:r>
                  <w:t>Aarhus</w:t>
                </w:r>
                <w:r>
                  <w:br/>
                  <w:t>University</w:t>
                </w:r>
                <w:bookmarkEnd w:id="3"/>
              </w:p>
              <w:p w:rsidR="00C434D0" w:rsidRPr="009224E3" w:rsidRDefault="00C434D0" w:rsidP="0043573B">
                <w:pPr>
                  <w:pStyle w:val="Template-Unitnamelogoname"/>
                </w:pPr>
                <w:bookmarkStart w:id="4" w:name="bmkOffUnitName"/>
                <w:r>
                  <w:t>DCE - Danish Centre for Environment and Energy</w:t>
                </w:r>
                <w:bookmarkEnd w:id="4"/>
              </w:p>
            </w:txbxContent>
          </v:textbox>
          <w10:wrap anchorx="page" anchory="page"/>
        </v:shape>
      </w:pict>
    </w:r>
  </w:p>
  <w:p w:rsidR="00C434D0" w:rsidRDefault="00C434D0">
    <w:pPr>
      <w:pStyle w:val="Header"/>
    </w:pPr>
    <w:r>
      <w:rPr>
        <w:noProof/>
      </w:rPr>
      <w:pict>
        <v:shape id="FoldeStregHide01" o:spid="_x0000_s2061" type="#_x0000_t75" style="position:absolute;margin-left:14.2pt;margin-top:283.5pt;width:28pt;height:299.1pt;z-index:-251661312;mso-position-horizontal-relative:page;mso-position-vertical-relative:page">
          <v:imagedata r:id="rId1" o:title="Skillelinjer" cropbottom="-253f" cropright="-64147f"/>
          <w10:wrap anchorx="page" anchory="page"/>
        </v:shape>
      </w:pict>
    </w:r>
    <w:r>
      <w:rPr>
        <w:noProof/>
        <w:lang w:eastAsia="da-DK"/>
      </w:rPr>
      <w:pict>
        <v:shape id="_x0000_s2052" type="#_x0000_t202" style="position:absolute;margin-left:467.7pt;margin-top:303.7pt;width:106.3pt;height:333pt;z-index:251654144;mso-position-horizontal-relative:page;mso-position-vertical-relative:page" filled="f" stroked="f">
          <v:textbox style="mso-next-textbox:#_x0000_s2052" inset="0,0,0,0">
            <w:txbxContent>
              <w:p w:rsidR="00C434D0" w:rsidRPr="00EC2E8A" w:rsidRDefault="00C434D0" w:rsidP="003F33BA">
                <w:pPr>
                  <w:pStyle w:val="Template-Afdeling"/>
                </w:pPr>
                <w:bookmarkStart w:id="5" w:name="bmkADDepartment"/>
                <w:bookmarkStart w:id="6" w:name="HIFbmkADDepartment"/>
                <w:r w:rsidRPr="00EC2E8A">
                  <w:t>DCE - Danish Centre for Environment and Energy</w:t>
                </w:r>
                <w:bookmarkEnd w:id="5"/>
              </w:p>
              <w:p w:rsidR="00C434D0" w:rsidRPr="00EC2E8A" w:rsidRDefault="00C434D0" w:rsidP="003F33BA">
                <w:pPr>
                  <w:pStyle w:val="Template"/>
                </w:pPr>
              </w:p>
              <w:bookmarkEnd w:id="6"/>
              <w:p w:rsidR="00C434D0" w:rsidRDefault="00C434D0" w:rsidP="003F33BA">
                <w:pPr>
                  <w:pStyle w:val="Template-Brugerinfo"/>
                </w:pPr>
              </w:p>
              <w:p w:rsidR="00C434D0" w:rsidRPr="00EC2E8A" w:rsidRDefault="00C434D0" w:rsidP="003F33BA">
                <w:pPr>
                  <w:pStyle w:val="Template"/>
                </w:pPr>
                <w:bookmarkStart w:id="7" w:name="HIFbmkADTitle"/>
              </w:p>
              <w:p w:rsidR="00C434D0" w:rsidRDefault="00C434D0" w:rsidP="004B63C7">
                <w:pPr>
                  <w:pStyle w:val="Template"/>
                </w:pPr>
                <w:bookmarkStart w:id="8" w:name="bmkOvsDate"/>
                <w:bookmarkEnd w:id="7"/>
                <w:r>
                  <w:t>Date</w:t>
                </w:r>
                <w:bookmarkEnd w:id="8"/>
                <w:r>
                  <w:t xml:space="preserve">: </w:t>
                </w:r>
                <w:r>
                  <w:fldChar w:fldCharType="begin"/>
                </w:r>
                <w:r>
                  <w:instrText>CREATEDATE  \@ "</w:instrText>
                </w:r>
                <w:bookmarkStart w:id="9" w:name="bmkOvsDatefield"/>
                <w:r>
                  <w:instrText>dd MMMM yyyy</w:instrText>
                </w:r>
                <w:bookmarkEnd w:id="9"/>
                <w:r>
                  <w:instrText>"</w:instrText>
                </w:r>
                <w:r>
                  <w:fldChar w:fldCharType="separate"/>
                </w:r>
                <w:r w:rsidR="00C27308">
                  <w:t>25 May</w:t>
                </w:r>
                <w:r>
                  <w:t xml:space="preserve"> 201</w:t>
                </w:r>
                <w:r w:rsidR="00C27308">
                  <w:t>6</w:t>
                </w:r>
                <w:r>
                  <w:fldChar w:fldCharType="end"/>
                </w:r>
              </w:p>
              <w:p w:rsidR="00C434D0" w:rsidRPr="00C96CED" w:rsidRDefault="00C434D0" w:rsidP="00B525C1">
                <w:pPr>
                  <w:pStyle w:val="Template-Date"/>
                  <w:spacing w:line="260" w:lineRule="exact"/>
                </w:pPr>
                <w:r>
                  <w:pict>
                    <v:shape id="_x0000_i1028" type="#_x0000_t75" style="width:27.75pt;height:12pt;mso-position-horizontal-relative:page;mso-position-vertical-relative:page" o:allowoverlap="f">
                      <v:imagedata r:id="rId1" o:title="Skillelinjer" croptop="24804f" cropbottom="38204f" cropright="-64504f"/>
                    </v:shape>
                  </w:pict>
                </w:r>
              </w:p>
              <w:p w:rsidR="00C434D0" w:rsidRDefault="00C434D0" w:rsidP="00B525C1">
                <w:pPr>
                  <w:pStyle w:val="Template-Date"/>
                  <w:spacing w:line="120" w:lineRule="exact"/>
                </w:pPr>
              </w:p>
              <w:p w:rsidR="00C434D0" w:rsidRPr="00EC2E8A" w:rsidRDefault="00C434D0" w:rsidP="002171DE">
                <w:pPr>
                  <w:pStyle w:val="Template-Date"/>
                </w:pPr>
                <w:bookmarkStart w:id="10" w:name="bmkOvsDirect"/>
                <w:bookmarkStart w:id="11" w:name="HIFbmkADDirectPhone"/>
                <w:r w:rsidRPr="00EC2E8A">
                  <w:t>Direct Tel.: +45</w:t>
                </w:r>
                <w:bookmarkEnd w:id="10"/>
                <w:r w:rsidRPr="00EC2E8A">
                  <w:t xml:space="preserve"> </w:t>
                </w:r>
                <w:bookmarkStart w:id="12" w:name="bmkADDirectPhone"/>
                <w:r w:rsidRPr="00EC2E8A">
                  <w:t xml:space="preserve">87 15 </w:t>
                </w:r>
                <w:bookmarkEnd w:id="12"/>
              </w:p>
              <w:p w:rsidR="00C434D0" w:rsidRPr="00EC2E8A" w:rsidRDefault="00C434D0" w:rsidP="002171DE">
                <w:pPr>
                  <w:pStyle w:val="Template-Date"/>
                  <w:rPr>
                    <w:lang w:val="en-US"/>
                  </w:rPr>
                </w:pPr>
                <w:bookmarkStart w:id="13" w:name="bmkOvsMobile"/>
                <w:bookmarkStart w:id="14" w:name="HIFbmkADMobile"/>
                <w:bookmarkEnd w:id="11"/>
                <w:r w:rsidRPr="00EC2E8A">
                  <w:rPr>
                    <w:lang w:val="en-US"/>
                  </w:rPr>
                  <w:t>Mobile Tel.: +45</w:t>
                </w:r>
                <w:bookmarkEnd w:id="13"/>
                <w:r w:rsidRPr="00EC2E8A">
                  <w:rPr>
                    <w:lang w:val="en-US"/>
                  </w:rPr>
                  <w:t xml:space="preserve"> </w:t>
                </w:r>
              </w:p>
              <w:p w:rsidR="00C434D0" w:rsidRPr="00EC2E8A" w:rsidRDefault="00C434D0" w:rsidP="002171DE">
                <w:pPr>
                  <w:pStyle w:val="Template-Date"/>
                  <w:rPr>
                    <w:vanish/>
                    <w:lang w:val="en-US"/>
                  </w:rPr>
                </w:pPr>
                <w:bookmarkStart w:id="15" w:name="bmkOvsFax_01"/>
                <w:bookmarkStart w:id="16" w:name="HIFbmkADDirectFax"/>
                <w:bookmarkEnd w:id="14"/>
                <w:r w:rsidRPr="00EC2E8A">
                  <w:rPr>
                    <w:vanish/>
                    <w:lang w:val="en-US"/>
                  </w:rPr>
                  <w:t>Fax:</w:t>
                </w:r>
                <w:bookmarkEnd w:id="15"/>
                <w:r w:rsidRPr="00EC2E8A">
                  <w:rPr>
                    <w:vanish/>
                    <w:lang w:val="en-US"/>
                  </w:rPr>
                  <w:t xml:space="preserve"> </w:t>
                </w:r>
                <w:bookmarkStart w:id="17" w:name="bmkADDirectFax"/>
                <w:bookmarkEnd w:id="17"/>
              </w:p>
              <w:p w:rsidR="00C434D0" w:rsidRPr="00EC2E8A" w:rsidRDefault="00C434D0" w:rsidP="002171DE">
                <w:pPr>
                  <w:pStyle w:val="Template-Date"/>
                  <w:rPr>
                    <w:lang w:val="en-US"/>
                  </w:rPr>
                </w:pPr>
                <w:bookmarkStart w:id="18" w:name="bmkOvsEmail"/>
                <w:bookmarkStart w:id="19" w:name="HIFbmkADEmail"/>
                <w:bookmarkEnd w:id="16"/>
                <w:r w:rsidRPr="00EC2E8A">
                  <w:rPr>
                    <w:lang w:val="en-US"/>
                  </w:rPr>
                  <w:t>E-mail</w:t>
                </w:r>
                <w:bookmarkEnd w:id="18"/>
                <w:r w:rsidRPr="00EC2E8A">
                  <w:rPr>
                    <w:lang w:val="en-US"/>
                  </w:rPr>
                  <w:t xml:space="preserve">: </w:t>
                </w:r>
              </w:p>
              <w:bookmarkEnd w:id="19"/>
              <w:p w:rsidR="00C434D0" w:rsidRPr="00EC2E8A" w:rsidRDefault="00C434D0" w:rsidP="002171DE">
                <w:pPr>
                  <w:pStyle w:val="Template-Date"/>
                  <w:rPr>
                    <w:lang w:val="en-US"/>
                  </w:rPr>
                </w:pPr>
              </w:p>
              <w:p w:rsidR="00C434D0" w:rsidRPr="00C27308" w:rsidRDefault="00C434D0" w:rsidP="002171DE">
                <w:pPr>
                  <w:pStyle w:val="Template-Date"/>
                  <w:rPr>
                    <w:vanish/>
                    <w:lang w:val="da-DK"/>
                  </w:rPr>
                </w:pPr>
                <w:bookmarkStart w:id="20" w:name="HIFbmkADWww"/>
                <w:r w:rsidRPr="00C27308">
                  <w:rPr>
                    <w:vanish/>
                    <w:lang w:val="da-DK"/>
                  </w:rPr>
                  <w:t xml:space="preserve">Web: </w:t>
                </w:r>
                <w:bookmarkStart w:id="21" w:name="bmkADwww"/>
                <w:bookmarkEnd w:id="21"/>
              </w:p>
              <w:p w:rsidR="00C434D0" w:rsidRPr="00C27308" w:rsidRDefault="00C434D0" w:rsidP="002171DE">
                <w:pPr>
                  <w:pStyle w:val="Template-Date"/>
                  <w:rPr>
                    <w:vanish/>
                    <w:lang w:val="da-DK"/>
                  </w:rPr>
                </w:pPr>
              </w:p>
              <w:p w:rsidR="00C434D0" w:rsidRPr="00EC2E8A" w:rsidRDefault="00C434D0" w:rsidP="002171DE">
                <w:pPr>
                  <w:pStyle w:val="Template-Date"/>
                </w:pPr>
                <w:bookmarkStart w:id="22" w:name="bmkOvsAfsCVR"/>
                <w:bookmarkStart w:id="23" w:name="HIFbmkOffCvr"/>
                <w:bookmarkEnd w:id="20"/>
                <w:r>
                  <w:t>Sender's CVR no</w:t>
                </w:r>
                <w:bookmarkEnd w:id="22"/>
                <w:r w:rsidRPr="00EC2E8A">
                  <w:t xml:space="preserve">.: </w:t>
                </w:r>
                <w:bookmarkStart w:id="24" w:name="bmkOffCvr"/>
                <w:r w:rsidRPr="00EC2E8A">
                  <w:t>31119103</w:t>
                </w:r>
                <w:bookmarkEnd w:id="24"/>
              </w:p>
              <w:p w:rsidR="00C434D0" w:rsidRPr="00EC2E8A" w:rsidRDefault="00C434D0" w:rsidP="002171DE">
                <w:pPr>
                  <w:pStyle w:val="Template-Date"/>
                  <w:rPr>
                    <w:vanish/>
                  </w:rPr>
                </w:pPr>
                <w:bookmarkStart w:id="25" w:name="bmkOvsReference"/>
                <w:bookmarkStart w:id="26" w:name="HIFbmkFldReference"/>
                <w:bookmarkEnd w:id="23"/>
                <w:r w:rsidRPr="00EC2E8A">
                  <w:rPr>
                    <w:vanish/>
                  </w:rPr>
                  <w:t>Reference</w:t>
                </w:r>
                <w:bookmarkEnd w:id="25"/>
                <w:r w:rsidRPr="00EC2E8A">
                  <w:rPr>
                    <w:vanish/>
                  </w:rPr>
                  <w:t xml:space="preserve">: </w:t>
                </w:r>
                <w:bookmarkStart w:id="27" w:name="bmkFldReference"/>
                <w:bookmarkEnd w:id="27"/>
              </w:p>
              <w:bookmarkEnd w:id="26"/>
              <w:p w:rsidR="00C434D0" w:rsidRPr="00C96CED" w:rsidRDefault="00C434D0" w:rsidP="00B525C1">
                <w:pPr>
                  <w:pStyle w:val="Template-Date"/>
                  <w:spacing w:line="260" w:lineRule="exact"/>
                </w:pPr>
                <w:r>
                  <w:pict>
                    <v:shape id="_x0000_i1030" type="#_x0000_t75" style="width:27.75pt;height:12pt;mso-position-horizontal-relative:page;mso-position-vertical-relative:page" o:allowoverlap="f">
                      <v:imagedata r:id="rId1" o:title="Skillelinjer" croptop="24804f" cropbottom="38204f" cropright="-64504f"/>
                    </v:shape>
                  </w:pict>
                </w:r>
              </w:p>
              <w:p w:rsidR="00C434D0" w:rsidRDefault="00C434D0" w:rsidP="00B525C1">
                <w:pPr>
                  <w:pStyle w:val="Template-Date"/>
                  <w:spacing w:line="120" w:lineRule="exact"/>
                </w:pPr>
              </w:p>
              <w:p w:rsidR="00C434D0" w:rsidRPr="00641B24" w:rsidRDefault="00C434D0" w:rsidP="002171DE">
                <w:pPr>
                  <w:pStyle w:val="Template-Date"/>
                  <w:rPr>
                    <w:rFonts w:ascii="Verdana" w:hAnsi="Verdana"/>
                    <w:noProof w:val="0"/>
                  </w:rPr>
                </w:pPr>
                <w:bookmarkStart w:id="28" w:name="bmkOvsPage"/>
                <w:r>
                  <w:t>Page</w:t>
                </w:r>
                <w:bookmarkEnd w:id="28"/>
                <w:r>
                  <w:t xml:space="preserve"> </w:t>
                </w:r>
                <w:r>
                  <w:rPr>
                    <w:rStyle w:val="PageNumber"/>
                  </w:rPr>
                  <w:fldChar w:fldCharType="begin"/>
                </w:r>
                <w:r w:rsidRPr="009F27A2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C27308">
                  <w:rPr>
                    <w:rStyle w:val="PageNumber"/>
                  </w:rPr>
                  <w:t>1</w:t>
                </w:r>
                <w:r>
                  <w:rPr>
                    <w:rStyle w:val="PageNumber"/>
                  </w:rPr>
                  <w:fldChar w:fldCharType="end"/>
                </w:r>
                <w:r>
                  <w:rPr>
                    <w:rStyle w:val="PageNumber"/>
                    <w:noProof w:val="0"/>
                  </w:rPr>
                  <w:t>/</w:t>
                </w: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 xml:space="preserve"> NUM</w:instrText>
                </w:r>
                <w:r w:rsidRPr="009F27A2">
                  <w:rPr>
                    <w:rStyle w:val="PageNumber"/>
                  </w:rPr>
                  <w:instrText xml:space="preserve">PAGES </w:instrText>
                </w:r>
                <w:r>
                  <w:rPr>
                    <w:rStyle w:val="PageNumber"/>
                  </w:rPr>
                  <w:fldChar w:fldCharType="separate"/>
                </w:r>
                <w:r w:rsidR="00C27308">
                  <w:rPr>
                    <w:rStyle w:val="PageNumber"/>
                  </w:rPr>
                  <w:t>1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2E8A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8FF"/>
    <w:rsid w:val="000B2A66"/>
    <w:rsid w:val="000D58D1"/>
    <w:rsid w:val="000D6181"/>
    <w:rsid w:val="000D7729"/>
    <w:rsid w:val="000E46C3"/>
    <w:rsid w:val="001213E5"/>
    <w:rsid w:val="0012702C"/>
    <w:rsid w:val="00144417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99C"/>
    <w:rsid w:val="00355698"/>
    <w:rsid w:val="003646CE"/>
    <w:rsid w:val="00370CD1"/>
    <w:rsid w:val="00372A7D"/>
    <w:rsid w:val="00385E94"/>
    <w:rsid w:val="003955CD"/>
    <w:rsid w:val="003A0992"/>
    <w:rsid w:val="003A5CC4"/>
    <w:rsid w:val="003E6170"/>
    <w:rsid w:val="003F33BA"/>
    <w:rsid w:val="00411A1B"/>
    <w:rsid w:val="00423170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31E58"/>
    <w:rsid w:val="00533CEE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B1DAA"/>
    <w:rsid w:val="005C13F3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7ADC"/>
    <w:rsid w:val="006B6134"/>
    <w:rsid w:val="006C1797"/>
    <w:rsid w:val="006C3A1B"/>
    <w:rsid w:val="006D2642"/>
    <w:rsid w:val="006D65DC"/>
    <w:rsid w:val="0072005E"/>
    <w:rsid w:val="00736658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1953"/>
    <w:rsid w:val="007C5681"/>
    <w:rsid w:val="007F0B29"/>
    <w:rsid w:val="007F28D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14B5"/>
    <w:rsid w:val="009B65BF"/>
    <w:rsid w:val="009C1F1A"/>
    <w:rsid w:val="009C3A4A"/>
    <w:rsid w:val="009C5C27"/>
    <w:rsid w:val="009D3785"/>
    <w:rsid w:val="009D6862"/>
    <w:rsid w:val="009F3FAD"/>
    <w:rsid w:val="009F79B6"/>
    <w:rsid w:val="00A11327"/>
    <w:rsid w:val="00A24D90"/>
    <w:rsid w:val="00A256C1"/>
    <w:rsid w:val="00A509CB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7088E"/>
    <w:rsid w:val="00B904CE"/>
    <w:rsid w:val="00B95269"/>
    <w:rsid w:val="00BA56DF"/>
    <w:rsid w:val="00BB5539"/>
    <w:rsid w:val="00BC0B40"/>
    <w:rsid w:val="00BC120C"/>
    <w:rsid w:val="00BE2A15"/>
    <w:rsid w:val="00BE7FBE"/>
    <w:rsid w:val="00BF3805"/>
    <w:rsid w:val="00BF61D5"/>
    <w:rsid w:val="00C02C68"/>
    <w:rsid w:val="00C10F56"/>
    <w:rsid w:val="00C27308"/>
    <w:rsid w:val="00C434D0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14768"/>
    <w:rsid w:val="00D17641"/>
    <w:rsid w:val="00D42A34"/>
    <w:rsid w:val="00D4350D"/>
    <w:rsid w:val="00D54EBE"/>
    <w:rsid w:val="00D80A20"/>
    <w:rsid w:val="00D91DF5"/>
    <w:rsid w:val="00DA0E15"/>
    <w:rsid w:val="00DB449D"/>
    <w:rsid w:val="00DC3E3A"/>
    <w:rsid w:val="00E22B04"/>
    <w:rsid w:val="00E44247"/>
    <w:rsid w:val="00E45DD8"/>
    <w:rsid w:val="00E50D00"/>
    <w:rsid w:val="00E64FC5"/>
    <w:rsid w:val="00E7234F"/>
    <w:rsid w:val="00E966E9"/>
    <w:rsid w:val="00EA40B3"/>
    <w:rsid w:val="00EA6633"/>
    <w:rsid w:val="00EB31F8"/>
    <w:rsid w:val="00EC06F0"/>
    <w:rsid w:val="00EC2E8A"/>
    <w:rsid w:val="00ED29B8"/>
    <w:rsid w:val="00EE7C7A"/>
    <w:rsid w:val="00F30976"/>
    <w:rsid w:val="00F4463E"/>
    <w:rsid w:val="00F45004"/>
    <w:rsid w:val="00F51960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  <w:lang w:val="da-DK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m\appdata\roaming\microsoft\skabeloner\Brev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Brev.dot</Template>
  <TotalTime>1</TotalTime>
  <Pages>1</Pages>
  <Words>107</Words>
  <Characters>657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Århus Universitet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Madsen, Karin Balle</dc:creator>
  <cp:lastModifiedBy>Madsen, Karin Balle</cp:lastModifiedBy>
  <cp:revision>2</cp:revision>
  <cp:lastPrinted>2016-05-25T11:29:00Z</cp:lastPrinted>
  <dcterms:created xsi:type="dcterms:W3CDTF">2016-05-25T11:37:00Z</dcterms:created>
  <dcterms:modified xsi:type="dcterms:W3CDTF">2016-05-25T11:37:00Z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hba</vt:lpwstr>
  </property>
  <property fmtid="{D5CDD505-2E9C-101B-9397-08002B2CF9AE}" pid="4" name="CurrentOffice">
    <vt:lpwstr>1040</vt:lpwstr>
  </property>
  <property fmtid="{D5CDD505-2E9C-101B-9397-08002B2CF9AE}" pid="5" name="LogoFarve">
    <vt:lpwstr>blue</vt:lpwstr>
  </property>
  <property fmtid="{D5CDD505-2E9C-101B-9397-08002B2CF9AE}" pid="6" name="CurrentLanguage">
    <vt:lpwstr>UK</vt:lpwstr>
  </property>
</Properties>
</file>